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02E43F7C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34342ED8" w14:textId="1BAB2F19" w:rsidR="008A0A59" w:rsidRPr="008A0A59" w:rsidRDefault="008A0A59" w:rsidP="008A0A59">
            <w:pPr>
              <w:pStyle w:val="Title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Abbotts Landing HOA Modification Approval Form</w:t>
            </w:r>
          </w:p>
        </w:tc>
        <w:tc>
          <w:tcPr>
            <w:tcW w:w="2060" w:type="dxa"/>
            <w:vAlign w:val="center"/>
          </w:tcPr>
          <w:p w14:paraId="50F5DB20" w14:textId="44AFBCFF" w:rsidR="00E3286D" w:rsidRPr="00FA3EB3" w:rsidRDefault="00E3286D" w:rsidP="00E3286D">
            <w:pPr>
              <w:spacing w:after="0"/>
              <w:jc w:val="right"/>
            </w:pPr>
          </w:p>
        </w:tc>
      </w:tr>
    </w:tbl>
    <w:sdt>
      <w:sdtPr>
        <w:id w:val="1493366786"/>
        <w:placeholder>
          <w:docPart w:val="8A384963151D4C6F95710B6B53B1FB92"/>
        </w:placeholder>
        <w:temporary/>
        <w:showingPlcHdr/>
        <w15:appearance w15:val="hidden"/>
      </w:sdtPr>
      <w:sdtContent>
        <w:p w14:paraId="5FF5673C" w14:textId="77777777"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p w14:paraId="64865EB9" w14:textId="2BB52D97" w:rsidR="00FD35A6" w:rsidRPr="00FA3EB3" w:rsidRDefault="008A0A59" w:rsidP="008A0A59">
      <w:r>
        <w:t xml:space="preserve">Please provide the information below and email this form to </w:t>
      </w:r>
      <w:hyperlink r:id="rId10" w:history="1">
        <w:r w:rsidRPr="000E19D3">
          <w:rPr>
            <w:rStyle w:val="Hyperlink"/>
          </w:rPr>
          <w:t>aecc@abbottslanding.org</w:t>
        </w:r>
      </w:hyperlink>
      <w:r>
        <w:t xml:space="preserve">. If you are </w:t>
      </w:r>
      <w:r w:rsidR="00A60751">
        <w:t>unable</w:t>
      </w:r>
      <w:r>
        <w:t xml:space="preserve"> to email </w:t>
      </w:r>
      <w:r w:rsidR="00A60751">
        <w:t xml:space="preserve">your </w:t>
      </w:r>
      <w:r>
        <w:t>request, you can fax it to: Heritage @ 770-451-3919</w:t>
      </w:r>
      <w:r w:rsidR="00A60751">
        <w:t xml:space="preserve">. </w:t>
      </w:r>
      <w:r w:rsidR="00A60751" w:rsidRPr="00A60751">
        <w:rPr>
          <w:b/>
          <w:bCs/>
          <w:u w:val="single"/>
        </w:rPr>
        <w:t xml:space="preserve">Note: </w:t>
      </w:r>
      <w:r w:rsidR="005C2E2B" w:rsidRPr="005C2E2B">
        <w:rPr>
          <w:b/>
          <w:bCs/>
          <w:u w:val="single"/>
        </w:rPr>
        <w:t>Please allow up to 30 days for a response to any AECC approval requests.  Plan your project start time accordingly.  Simple requests may be turned around within a week or less.  Thank you.</w:t>
      </w:r>
    </w:p>
    <w:p w14:paraId="11ECCC61" w14:textId="04D6F610" w:rsidR="00FD35A6" w:rsidRPr="00FA3EB3" w:rsidRDefault="008A0A59" w:rsidP="00FD35A6">
      <w:pPr>
        <w:pStyle w:val="Heading1"/>
      </w:pPr>
      <w:r>
        <w:t>Homeowner 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7742558C" w14:textId="77777777" w:rsidTr="00D569A8">
        <w:trPr>
          <w:trHeight w:val="544"/>
        </w:trPr>
        <w:tc>
          <w:tcPr>
            <w:tcW w:w="2696" w:type="dxa"/>
            <w:vMerge w:val="restart"/>
            <w:tcBorders>
              <w:right w:val="single" w:sz="4" w:space="0" w:color="auto"/>
            </w:tcBorders>
          </w:tcPr>
          <w:p w14:paraId="446971AA" w14:textId="2D26C963" w:rsidR="00687CFB" w:rsidRPr="00FA3EB3" w:rsidRDefault="008A0A59" w:rsidP="00FD35A6">
            <w:pPr>
              <w:pStyle w:val="Labels"/>
            </w:pPr>
            <w:r>
              <w:t>Name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A6B17" w14:textId="43005CE9" w:rsidR="00687CFB" w:rsidRPr="00FA3EB3" w:rsidRDefault="00687CFB" w:rsidP="00FD35A6"/>
        </w:tc>
        <w:tc>
          <w:tcPr>
            <w:tcW w:w="26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69F82FB" w14:textId="5B4E16B9" w:rsidR="00687CFB" w:rsidRPr="00FA3EB3" w:rsidRDefault="00B91CBA" w:rsidP="00B91CBA">
            <w:pPr>
              <w:pStyle w:val="Labels"/>
            </w:pPr>
            <w:r>
              <w:t>Address</w:t>
            </w:r>
          </w:p>
        </w:tc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708246" w14:textId="460B8CC4" w:rsidR="00D024D8" w:rsidRPr="00FA3EB3" w:rsidRDefault="00D024D8" w:rsidP="00914E76"/>
        </w:tc>
      </w:tr>
      <w:tr w:rsidR="00687CFB" w:rsidRPr="00FA3EB3" w14:paraId="036760E2" w14:textId="77777777" w:rsidTr="00D569A8">
        <w:trPr>
          <w:trHeight w:val="28"/>
        </w:trPr>
        <w:tc>
          <w:tcPr>
            <w:tcW w:w="2696" w:type="dxa"/>
            <w:vMerge/>
          </w:tcPr>
          <w:p w14:paraId="46D8DCD0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64" w:type="dxa"/>
            <w:tcBorders>
              <w:top w:val="single" w:sz="4" w:space="0" w:color="auto"/>
              <w:bottom w:val="single" w:sz="4" w:space="0" w:color="auto"/>
            </w:tcBorders>
          </w:tcPr>
          <w:p w14:paraId="089BEDCF" w14:textId="77777777" w:rsidR="00687CFB" w:rsidRPr="00FA3EB3" w:rsidRDefault="00687CFB" w:rsidP="00FD35A6"/>
        </w:tc>
        <w:tc>
          <w:tcPr>
            <w:tcW w:w="2610" w:type="dxa"/>
            <w:vMerge/>
            <w:tcBorders>
              <w:right w:val="single" w:sz="4" w:space="0" w:color="auto"/>
            </w:tcBorders>
          </w:tcPr>
          <w:p w14:paraId="60FED44C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346FF" w14:textId="77777777" w:rsidR="00687CFB" w:rsidRPr="00FA3EB3" w:rsidRDefault="00687CFB" w:rsidP="00FD35A6"/>
        </w:tc>
      </w:tr>
      <w:tr w:rsidR="00FD35A6" w:rsidRPr="00FA3EB3" w14:paraId="40307EE9" w14:textId="77777777" w:rsidTr="00D569A8">
        <w:sdt>
          <w:sdtPr>
            <w:id w:val="886532508"/>
            <w:placeholder>
              <w:docPart w:val="3C273855A8F9498FBF5ACC15D06D36DF"/>
            </w:placeholder>
            <w:temporary/>
            <w:showingPlcHdr/>
            <w15:appearance w15:val="hidden"/>
          </w:sdtPr>
          <w:sdtContent>
            <w:tc>
              <w:tcPr>
                <w:tcW w:w="2696" w:type="dxa"/>
                <w:tcBorders>
                  <w:right w:val="single" w:sz="4" w:space="0" w:color="auto"/>
                </w:tcBorders>
              </w:tcPr>
              <w:p w14:paraId="2FFC7314" w14:textId="77777777" w:rsidR="00FD35A6" w:rsidRPr="00FA3EB3" w:rsidRDefault="00FD35A6" w:rsidP="00FD35A6">
                <w:pPr>
                  <w:pStyle w:val="Labels"/>
                </w:pPr>
                <w:r w:rsidRPr="00FA3EB3">
                  <w:t>Telephone</w:t>
                </w:r>
              </w:p>
            </w:tc>
          </w:sdtContent>
        </w:sdt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789DB" w14:textId="267E9371" w:rsidR="00FD35A6" w:rsidRPr="00FA3EB3" w:rsidRDefault="00FD35A6" w:rsidP="00FD35A6"/>
        </w:tc>
        <w:tc>
          <w:tcPr>
            <w:tcW w:w="2610" w:type="dxa"/>
            <w:tcBorders>
              <w:left w:val="single" w:sz="4" w:space="0" w:color="auto"/>
              <w:right w:val="single" w:sz="4" w:space="0" w:color="auto"/>
            </w:tcBorders>
          </w:tcPr>
          <w:p w14:paraId="21D043E4" w14:textId="29C6D7E8" w:rsidR="00FD35A6" w:rsidRPr="00FA3EB3" w:rsidRDefault="008A0A59" w:rsidP="00FD35A6">
            <w:pPr>
              <w:pStyle w:val="Labels"/>
            </w:pPr>
            <w:r>
              <w:t>Date of Request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C9578C" w14:textId="717EBF52" w:rsidR="00FD35A6" w:rsidRPr="00FA3EB3" w:rsidRDefault="00FD35A6" w:rsidP="00FD35A6"/>
        </w:tc>
      </w:tr>
    </w:tbl>
    <w:p w14:paraId="4FCB4207" w14:textId="43B0D4C5" w:rsidR="00BB714C" w:rsidRDefault="00BB714C" w:rsidP="00FD35A6"/>
    <w:p w14:paraId="71DF5551" w14:textId="1C125CF1" w:rsidR="00BB714C" w:rsidRPr="00FA3EB3" w:rsidRDefault="00BB714C" w:rsidP="00FD35A6">
      <w:r>
        <w:t>Is this an exterior paint request? If so, please provide the following information</w:t>
      </w:r>
      <w:r w:rsidR="00C54EF4">
        <w:t>:</w:t>
      </w:r>
    </w:p>
    <w:tbl>
      <w:tblPr>
        <w:tblStyle w:val="OfficeHours"/>
        <w:tblW w:w="10761" w:type="dxa"/>
        <w:tblLayout w:type="fixed"/>
        <w:tblLook w:val="0620" w:firstRow="1" w:lastRow="0" w:firstColumn="0" w:lastColumn="0" w:noHBand="1" w:noVBand="1"/>
      </w:tblPr>
      <w:tblGrid>
        <w:gridCol w:w="2025"/>
        <w:gridCol w:w="135"/>
        <w:gridCol w:w="1890"/>
        <w:gridCol w:w="452"/>
        <w:gridCol w:w="2049"/>
        <w:gridCol w:w="829"/>
        <w:gridCol w:w="810"/>
        <w:gridCol w:w="411"/>
        <w:gridCol w:w="2160"/>
      </w:tblGrid>
      <w:tr w:rsidR="00232876" w:rsidRPr="00FA3EB3" w14:paraId="71367824" w14:textId="77777777" w:rsidTr="00CE7B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  <w:gridSpan w:val="2"/>
          </w:tcPr>
          <w:p w14:paraId="34D95DB3" w14:textId="3B07F0F1" w:rsidR="00F320E2" w:rsidRPr="00FA3EB3" w:rsidRDefault="00C4630D" w:rsidP="00C4630D">
            <w:pPr>
              <w:jc w:val="left"/>
              <w:rPr>
                <w:rStyle w:val="Emphasis"/>
              </w:rPr>
            </w:pPr>
            <w:r>
              <w:rPr>
                <w:rStyle w:val="Emphasis"/>
              </w:rPr>
              <w:t>House Color</w:t>
            </w:r>
          </w:p>
        </w:tc>
        <w:tc>
          <w:tcPr>
            <w:tcW w:w="5220" w:type="dxa"/>
            <w:gridSpan w:val="4"/>
          </w:tcPr>
          <w:p w14:paraId="11EC7B7D" w14:textId="2249BF03" w:rsidR="00FD35A6" w:rsidRPr="00FA3EB3" w:rsidRDefault="00C4630D" w:rsidP="00C4630D">
            <w:pPr>
              <w:jc w:val="left"/>
            </w:pPr>
            <w:r>
              <w:t xml:space="preserve">                                          Garage </w:t>
            </w:r>
            <w:r w:rsidR="00CE7B63">
              <w:t xml:space="preserve">Door </w:t>
            </w:r>
            <w:r>
              <w:t>Color</w:t>
            </w:r>
          </w:p>
        </w:tc>
        <w:tc>
          <w:tcPr>
            <w:tcW w:w="810" w:type="dxa"/>
          </w:tcPr>
          <w:p w14:paraId="384A2D9F" w14:textId="34A4D8CF" w:rsidR="00FD35A6" w:rsidRPr="00FA3EB3" w:rsidRDefault="00FD35A6" w:rsidP="00C4630D">
            <w:pPr>
              <w:jc w:val="left"/>
            </w:pPr>
          </w:p>
        </w:tc>
        <w:tc>
          <w:tcPr>
            <w:tcW w:w="2571" w:type="dxa"/>
            <w:gridSpan w:val="2"/>
          </w:tcPr>
          <w:p w14:paraId="10C503FB" w14:textId="602CA65A" w:rsidR="00F320E2" w:rsidRPr="00FA3EB3" w:rsidRDefault="00F320E2" w:rsidP="00FD35A6">
            <w:pPr>
              <w:rPr>
                <w:rStyle w:val="Emphasis"/>
              </w:rPr>
            </w:pPr>
          </w:p>
        </w:tc>
      </w:tr>
      <w:tr w:rsidR="00C4630D" w:rsidRPr="00FA3EB3" w14:paraId="3D322849" w14:textId="77777777" w:rsidTr="00D569A8">
        <w:trPr>
          <w:gridAfter w:val="1"/>
          <w:wAfter w:w="2160" w:type="dxa"/>
          <w:trHeight w:val="360"/>
        </w:trPr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DB5A9" w14:textId="3C2C6E5C" w:rsidR="00C4630D" w:rsidRPr="00FA3EB3" w:rsidRDefault="00C4630D" w:rsidP="00687CFB"/>
        </w:tc>
        <w:tc>
          <w:tcPr>
            <w:tcW w:w="4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EF640" w14:textId="77777777" w:rsidR="00C4630D" w:rsidRPr="00FA3EB3" w:rsidRDefault="00C4630D" w:rsidP="00687CFB"/>
        </w:tc>
        <w:tc>
          <w:tcPr>
            <w:tcW w:w="4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9D7A2" w14:textId="0F92A2DB" w:rsidR="00C4630D" w:rsidRPr="00FA3EB3" w:rsidRDefault="00C4630D" w:rsidP="00687CFB"/>
        </w:tc>
      </w:tr>
      <w:tr w:rsidR="00687CFB" w:rsidRPr="00FA3EB3" w14:paraId="2C8B831A" w14:textId="77777777" w:rsidTr="00CE7B63">
        <w:trPr>
          <w:trHeight w:val="187"/>
        </w:trPr>
        <w:tc>
          <w:tcPr>
            <w:tcW w:w="2160" w:type="dxa"/>
            <w:gridSpan w:val="2"/>
            <w:shd w:val="clear" w:color="auto" w:fill="auto"/>
            <w:vAlign w:val="center"/>
          </w:tcPr>
          <w:p w14:paraId="48404878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5220" w:type="dxa"/>
            <w:gridSpan w:val="4"/>
            <w:shd w:val="clear" w:color="auto" w:fill="auto"/>
            <w:vAlign w:val="center"/>
          </w:tcPr>
          <w:p w14:paraId="6528F62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F78898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2571" w:type="dxa"/>
            <w:gridSpan w:val="2"/>
            <w:shd w:val="clear" w:color="auto" w:fill="auto"/>
            <w:vAlign w:val="center"/>
          </w:tcPr>
          <w:p w14:paraId="7E415CA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D569A8" w:rsidRPr="00FA3EB3" w14:paraId="3E821ED5" w14:textId="77777777" w:rsidTr="00D569A8">
        <w:trPr>
          <w:gridAfter w:val="1"/>
          <w:wAfter w:w="2160" w:type="dxa"/>
        </w:trPr>
        <w:tc>
          <w:tcPr>
            <w:tcW w:w="2025" w:type="dxa"/>
            <w:tcBorders>
              <w:bottom w:val="single" w:sz="4" w:space="0" w:color="auto"/>
            </w:tcBorders>
          </w:tcPr>
          <w:p w14:paraId="1011DB92" w14:textId="77777777" w:rsidR="00D569A8" w:rsidRPr="00564EE6" w:rsidRDefault="00D569A8" w:rsidP="007D12E3">
            <w:pPr>
              <w:rPr>
                <w:b/>
                <w:bCs/>
              </w:rPr>
            </w:pPr>
            <w:r w:rsidRPr="00564EE6">
              <w:rPr>
                <w:b/>
                <w:bCs/>
              </w:rPr>
              <w:t>Shutters Color</w:t>
            </w:r>
          </w:p>
        </w:tc>
        <w:tc>
          <w:tcPr>
            <w:tcW w:w="2025" w:type="dxa"/>
            <w:gridSpan w:val="2"/>
            <w:tcBorders>
              <w:bottom w:val="single" w:sz="4" w:space="0" w:color="auto"/>
            </w:tcBorders>
          </w:tcPr>
          <w:p w14:paraId="1C94003A" w14:textId="35D08EDE" w:rsidR="00D569A8" w:rsidRPr="00564EE6" w:rsidRDefault="00D569A8" w:rsidP="007D12E3">
            <w:pPr>
              <w:rPr>
                <w:b/>
                <w:bCs/>
              </w:rPr>
            </w:pPr>
            <w:r>
              <w:rPr>
                <w:b/>
                <w:bCs/>
              </w:rPr>
              <w:t>Gutters Color</w:t>
            </w:r>
          </w:p>
        </w:tc>
        <w:tc>
          <w:tcPr>
            <w:tcW w:w="452" w:type="dxa"/>
          </w:tcPr>
          <w:p w14:paraId="74D97AF2" w14:textId="77777777" w:rsidR="00D569A8" w:rsidRPr="00FA3EB3" w:rsidRDefault="00D569A8" w:rsidP="007D12E3"/>
        </w:tc>
        <w:tc>
          <w:tcPr>
            <w:tcW w:w="2049" w:type="dxa"/>
            <w:tcBorders>
              <w:bottom w:val="single" w:sz="4" w:space="0" w:color="auto"/>
            </w:tcBorders>
          </w:tcPr>
          <w:p w14:paraId="63C7D388" w14:textId="60BDAFE7" w:rsidR="00D569A8" w:rsidRDefault="00D569A8" w:rsidP="007D12E3">
            <w:pPr>
              <w:rPr>
                <w:rStyle w:val="Emphasis"/>
                <w:b/>
              </w:rPr>
            </w:pPr>
            <w:r>
              <w:rPr>
                <w:rStyle w:val="Emphasis"/>
                <w:b/>
              </w:rPr>
              <w:t>Front Door Color</w:t>
            </w:r>
          </w:p>
        </w:tc>
        <w:tc>
          <w:tcPr>
            <w:tcW w:w="2050" w:type="dxa"/>
            <w:gridSpan w:val="3"/>
            <w:tcBorders>
              <w:bottom w:val="single" w:sz="4" w:space="0" w:color="auto"/>
            </w:tcBorders>
          </w:tcPr>
          <w:p w14:paraId="2071882E" w14:textId="77777777" w:rsidR="00D569A8" w:rsidRPr="00564EE6" w:rsidRDefault="00D569A8" w:rsidP="007D12E3">
            <w:pPr>
              <w:rPr>
                <w:rStyle w:val="Emphasis"/>
                <w:b/>
                <w:bCs/>
              </w:rPr>
            </w:pPr>
            <w:r w:rsidRPr="00564EE6">
              <w:rPr>
                <w:rStyle w:val="Emphasis"/>
                <w:b/>
                <w:bCs/>
              </w:rPr>
              <w:t>Trim Color</w:t>
            </w:r>
          </w:p>
        </w:tc>
      </w:tr>
      <w:tr w:rsidR="00D569A8" w:rsidRPr="00FA3EB3" w14:paraId="2B81DBCE" w14:textId="77777777" w:rsidTr="00D569A8">
        <w:trPr>
          <w:gridAfter w:val="1"/>
          <w:wAfter w:w="2160" w:type="dxa"/>
          <w:trHeight w:val="360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EE1C7" w14:textId="77777777" w:rsidR="00D569A8" w:rsidRPr="00FA3EB3" w:rsidRDefault="00D569A8" w:rsidP="007D12E3"/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5AE38" w14:textId="52895A02" w:rsidR="00D569A8" w:rsidRPr="00FA3EB3" w:rsidRDefault="00D569A8" w:rsidP="007D12E3"/>
        </w:tc>
        <w:tc>
          <w:tcPr>
            <w:tcW w:w="4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594FD8" w14:textId="77777777" w:rsidR="00D569A8" w:rsidRPr="00FA3EB3" w:rsidRDefault="00D569A8" w:rsidP="007D12E3"/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6D7D6" w14:textId="77777777" w:rsidR="00D569A8" w:rsidRPr="00FA3EB3" w:rsidRDefault="00D569A8" w:rsidP="007D12E3"/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8DF78" w14:textId="0B351B59" w:rsidR="00D569A8" w:rsidRPr="00FA3EB3" w:rsidRDefault="00D569A8" w:rsidP="007D12E3"/>
        </w:tc>
      </w:tr>
      <w:tr w:rsidR="00C4630D" w:rsidRPr="00FA3EB3" w14:paraId="3B1085ED" w14:textId="77777777" w:rsidTr="00D569A8">
        <w:trPr>
          <w:gridAfter w:val="1"/>
          <w:wAfter w:w="2160" w:type="dxa"/>
          <w:trHeight w:val="187"/>
        </w:trPr>
        <w:tc>
          <w:tcPr>
            <w:tcW w:w="405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8518B9" w14:textId="77777777" w:rsidR="00C4630D" w:rsidRDefault="00C4630D" w:rsidP="007D12E3">
            <w:pPr>
              <w:rPr>
                <w:sz w:val="6"/>
                <w:szCs w:val="6"/>
              </w:rPr>
            </w:pPr>
          </w:p>
          <w:p w14:paraId="05E4EA6E" w14:textId="77777777" w:rsidR="00C54EF4" w:rsidRDefault="00C54EF4" w:rsidP="007D12E3">
            <w:pPr>
              <w:rPr>
                <w:sz w:val="6"/>
                <w:szCs w:val="6"/>
              </w:rPr>
            </w:pPr>
          </w:p>
          <w:p w14:paraId="7F6C1BA9" w14:textId="77777777" w:rsidR="00C54EF4" w:rsidRDefault="00C54EF4" w:rsidP="007D12E3">
            <w:pPr>
              <w:rPr>
                <w:sz w:val="6"/>
                <w:szCs w:val="6"/>
              </w:rPr>
            </w:pPr>
          </w:p>
          <w:p w14:paraId="285A82F5" w14:textId="77777777" w:rsidR="00C54EF4" w:rsidRDefault="00C54EF4" w:rsidP="007D12E3">
            <w:pPr>
              <w:rPr>
                <w:sz w:val="6"/>
                <w:szCs w:val="6"/>
              </w:rPr>
            </w:pPr>
          </w:p>
          <w:p w14:paraId="511DD140" w14:textId="541DED8C" w:rsidR="00C54EF4" w:rsidRDefault="00C54EF4" w:rsidP="007D12E3">
            <w:pPr>
              <w:rPr>
                <w:sz w:val="6"/>
                <w:szCs w:val="6"/>
              </w:rPr>
            </w:pPr>
            <w:r>
              <w:t>Modification Description</w:t>
            </w:r>
          </w:p>
          <w:p w14:paraId="6C0F0EDE" w14:textId="77777777" w:rsidR="00C54EF4" w:rsidRDefault="00C54EF4" w:rsidP="007D12E3">
            <w:pPr>
              <w:rPr>
                <w:sz w:val="6"/>
                <w:szCs w:val="6"/>
              </w:rPr>
            </w:pPr>
          </w:p>
          <w:p w14:paraId="2FDA462D" w14:textId="7FF16DD2" w:rsidR="00C54EF4" w:rsidRPr="00FA3EB3" w:rsidRDefault="00C54EF4" w:rsidP="007D12E3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3C30C1B" w14:textId="77777777" w:rsidR="00C4630D" w:rsidRPr="00FA3EB3" w:rsidRDefault="00C4630D" w:rsidP="007D12E3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B446E4" w14:textId="77777777" w:rsidR="00C4630D" w:rsidRPr="00FA3EB3" w:rsidRDefault="00C4630D" w:rsidP="007D12E3">
            <w:pPr>
              <w:rPr>
                <w:sz w:val="6"/>
                <w:szCs w:val="6"/>
              </w:rPr>
            </w:pPr>
          </w:p>
        </w:tc>
      </w:tr>
    </w:tbl>
    <w:p w14:paraId="262E818F" w14:textId="67ED7A6D" w:rsidR="00232876" w:rsidRPr="00C54EF4" w:rsidRDefault="00F76798" w:rsidP="00C54EF4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t>Fences (</w:t>
      </w:r>
      <w:r w:rsidRPr="00F76798">
        <w:t>specify materials, style, sketch on plat)</w:t>
      </w:r>
      <w:r>
        <w:tab/>
      </w:r>
      <w:r w:rsidR="00180AE5">
        <w:t>Landscapin</w:t>
      </w:r>
      <w:r w:rsidR="001A2416">
        <w:t>g</w:t>
      </w:r>
      <w:r w:rsidR="00180AE5">
        <w:t xml:space="preserve"> (</w:t>
      </w:r>
      <w:r w:rsidR="00180AE5" w:rsidRPr="00C54EF4">
        <w:rPr>
          <w:rFonts w:ascii="Arial" w:hAnsi="Arial"/>
          <w:sz w:val="22"/>
        </w:rPr>
        <w:t>species ID, sketch</w:t>
      </w:r>
      <w:r w:rsidR="00180AE5" w:rsidRPr="00C54EF4">
        <w:rPr>
          <w:rFonts w:ascii="Arial" w:hAnsi="Arial"/>
        </w:rPr>
        <w:t>)</w:t>
      </w:r>
    </w:p>
    <w:p w14:paraId="32C0D75A" w14:textId="7BA58CD0" w:rsidR="00180AE5" w:rsidRDefault="001E7DD7" w:rsidP="00C54EF4">
      <w:pPr>
        <w:pStyle w:val="ListParagraph"/>
        <w:numPr>
          <w:ilvl w:val="0"/>
          <w:numId w:val="4"/>
        </w:numPr>
      </w:pPr>
      <w:r>
        <w:t>Pool &amp; Spas (</w:t>
      </w:r>
      <w:r w:rsidR="00531D3A">
        <w:t>Plans – 2 sets)</w:t>
      </w:r>
      <w:r w:rsidR="00531D3A">
        <w:tab/>
      </w:r>
      <w:r w:rsidR="00531D3A">
        <w:tab/>
      </w:r>
      <w:r w:rsidR="00531D3A">
        <w:tab/>
      </w:r>
      <w:r w:rsidR="00531D3A">
        <w:tab/>
      </w:r>
      <w:r w:rsidR="00FB4A88">
        <w:t>Recreational Equipment (</w:t>
      </w:r>
      <w:r w:rsidR="0076426A">
        <w:t>kind &amp; location)</w:t>
      </w:r>
    </w:p>
    <w:p w14:paraId="1917EED1" w14:textId="3B7397E8" w:rsidR="0076426A" w:rsidRDefault="009E66BA" w:rsidP="00C54EF4">
      <w:pPr>
        <w:pStyle w:val="ListParagraph"/>
        <w:numPr>
          <w:ilvl w:val="0"/>
          <w:numId w:val="4"/>
        </w:numPr>
      </w:pPr>
      <w:r>
        <w:t>Roof (</w:t>
      </w:r>
      <w:r w:rsidR="006F2485" w:rsidRPr="006F2485">
        <w:t>mfg., type, color – samples preferred</w:t>
      </w:r>
      <w:r w:rsidR="006F2485">
        <w:t>)</w:t>
      </w:r>
      <w:r w:rsidR="006F2485">
        <w:tab/>
      </w:r>
      <w:r w:rsidR="006F2485">
        <w:tab/>
      </w:r>
      <w:r w:rsidR="004B0617">
        <w:t>Screening (</w:t>
      </w:r>
      <w:r w:rsidR="006637F1" w:rsidRPr="006637F1">
        <w:t>specify mat., style, include elevations</w:t>
      </w:r>
      <w:r w:rsidR="006637F1">
        <w:t>)</w:t>
      </w:r>
    </w:p>
    <w:p w14:paraId="5C977AC4" w14:textId="735CE97E" w:rsidR="006637F1" w:rsidRDefault="0087511D" w:rsidP="00C54EF4">
      <w:pPr>
        <w:pStyle w:val="ListParagraph"/>
        <w:numPr>
          <w:ilvl w:val="0"/>
          <w:numId w:val="4"/>
        </w:numPr>
      </w:pPr>
      <w:r>
        <w:t>Structure Addition (</w:t>
      </w:r>
      <w:r w:rsidRPr="0087511D">
        <w:t>plans 2 sets</w:t>
      </w:r>
      <w:r>
        <w:t>)</w:t>
      </w:r>
      <w:r>
        <w:tab/>
      </w:r>
      <w:r>
        <w:tab/>
      </w:r>
      <w:r>
        <w:tab/>
      </w:r>
      <w:r w:rsidR="00BF529F">
        <w:t>Structure Modification (plans 2 sets)</w:t>
      </w:r>
    </w:p>
    <w:p w14:paraId="62867B12" w14:textId="77777777" w:rsidR="0041076D" w:rsidRDefault="00D37F9B" w:rsidP="00C54EF4">
      <w:pPr>
        <w:pStyle w:val="ListParagraph"/>
        <w:numPr>
          <w:ilvl w:val="0"/>
          <w:numId w:val="4"/>
        </w:numPr>
      </w:pPr>
      <w:r>
        <w:t>Tree Removal/Planting (</w:t>
      </w:r>
      <w:r w:rsidR="00110C8F">
        <w:t>sketch)</w:t>
      </w:r>
    </w:p>
    <w:p w14:paraId="0CBC959D" w14:textId="77777777" w:rsidR="00C56C01" w:rsidRDefault="0041076D" w:rsidP="00C54EF4">
      <w:pPr>
        <w:pStyle w:val="ListParagraph"/>
        <w:numPr>
          <w:ilvl w:val="0"/>
          <w:numId w:val="4"/>
        </w:numPr>
      </w:pPr>
      <w:r>
        <w:t>Window Replacement (Include image or sketch of grid design.</w:t>
      </w:r>
    </w:p>
    <w:p w14:paraId="7EDBA6D1" w14:textId="32E22A2E" w:rsidR="00A11868" w:rsidRDefault="00356203" w:rsidP="00FD35A6">
      <w:pPr>
        <w:pStyle w:val="ListParagraph"/>
        <w:numPr>
          <w:ilvl w:val="0"/>
          <w:numId w:val="4"/>
        </w:numPr>
      </w:pPr>
      <w:r>
        <w:t>Other (specify below)</w:t>
      </w:r>
      <w:r w:rsidR="00FB6E78">
        <w:tab/>
      </w:r>
    </w:p>
    <w:tbl>
      <w:tblPr>
        <w:tblStyle w:val="OfficeHours"/>
        <w:tblW w:w="10761" w:type="dxa"/>
        <w:tblLayout w:type="fixed"/>
        <w:tblLook w:val="0620" w:firstRow="1" w:lastRow="0" w:firstColumn="0" w:lastColumn="0" w:noHBand="1" w:noVBand="1"/>
      </w:tblPr>
      <w:tblGrid>
        <w:gridCol w:w="10761"/>
      </w:tblGrid>
      <w:tr w:rsidR="00277083" w:rsidRPr="00FA3EB3" w14:paraId="66438359" w14:textId="77777777" w:rsidTr="001C4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10761" w:type="dxa"/>
            <w:shd w:val="clear" w:color="auto" w:fill="FFFFFF" w:themeFill="background1"/>
            <w:vAlign w:val="center"/>
          </w:tcPr>
          <w:p w14:paraId="5A675B04" w14:textId="77777777" w:rsidR="00277083" w:rsidRDefault="00277083" w:rsidP="007D12E3">
            <w:pPr>
              <w:rPr>
                <w:b w:val="0"/>
              </w:rPr>
            </w:pPr>
          </w:p>
          <w:p w14:paraId="1EAF8E69" w14:textId="414BFA03" w:rsidR="00277083" w:rsidRPr="00041CEC" w:rsidRDefault="00D168DC" w:rsidP="007D12E3">
            <w:pPr>
              <w:rPr>
                <w:bCs/>
              </w:rPr>
            </w:pPr>
            <w:r w:rsidRPr="00041CEC">
              <w:rPr>
                <w:bCs/>
              </w:rPr>
              <w:t>Scope of Project Needing Approval</w:t>
            </w:r>
          </w:p>
          <w:p w14:paraId="4B8356C0" w14:textId="77777777" w:rsidR="00D168DC" w:rsidRPr="00A028EE" w:rsidRDefault="00D168DC" w:rsidP="007D12E3">
            <w:pPr>
              <w:rPr>
                <w:b w:val="0"/>
              </w:rPr>
            </w:pPr>
          </w:p>
          <w:p w14:paraId="7F8165B6" w14:textId="2667DEEE" w:rsidR="00A028EE" w:rsidRPr="00A028EE" w:rsidRDefault="00A028EE" w:rsidP="000E40CF">
            <w:pPr>
              <w:jc w:val="left"/>
              <w:rPr>
                <w:b w:val="0"/>
              </w:rPr>
            </w:pPr>
          </w:p>
          <w:p w14:paraId="2F775BAB" w14:textId="77777777" w:rsidR="00277083" w:rsidRDefault="00277083" w:rsidP="007D12E3">
            <w:pPr>
              <w:rPr>
                <w:b w:val="0"/>
              </w:rPr>
            </w:pPr>
          </w:p>
          <w:p w14:paraId="71B188F5" w14:textId="77777777" w:rsidR="00277083" w:rsidRDefault="00277083" w:rsidP="007D12E3">
            <w:pPr>
              <w:rPr>
                <w:b w:val="0"/>
              </w:rPr>
            </w:pPr>
          </w:p>
          <w:p w14:paraId="1A19AE61" w14:textId="11046C0A" w:rsidR="00277083" w:rsidRPr="00FA3EB3" w:rsidRDefault="00277083" w:rsidP="007D12E3"/>
        </w:tc>
      </w:tr>
    </w:tbl>
    <w:p w14:paraId="5965311B" w14:textId="6707ECFF" w:rsidR="00277083" w:rsidRPr="001C4A66" w:rsidRDefault="007D36EE" w:rsidP="001C4A66">
      <w:pPr>
        <w:jc w:val="center"/>
        <w:rPr>
          <w:b/>
          <w:bCs/>
        </w:rPr>
      </w:pPr>
      <w:r>
        <w:rPr>
          <w:b/>
          <w:bCs/>
        </w:rPr>
        <w:br/>
      </w:r>
      <w:r w:rsidR="001C4A66" w:rsidRPr="001C4A66">
        <w:rPr>
          <w:b/>
          <w:bCs/>
        </w:rPr>
        <w:t>Architectural Control Committee Action</w:t>
      </w:r>
    </w:p>
    <w:p w14:paraId="7F8B4C8F" w14:textId="54779721" w:rsidR="00687CFB" w:rsidRDefault="006D2187" w:rsidP="00FD35A6">
      <w:r>
        <w:t>Date Received:</w:t>
      </w:r>
      <w:r>
        <w:tab/>
      </w:r>
      <w:r>
        <w:tab/>
      </w:r>
      <w:r>
        <w:tab/>
      </w:r>
      <w:r>
        <w:tab/>
      </w:r>
      <w:r>
        <w:tab/>
        <w:t>Date Reviewed:</w:t>
      </w:r>
    </w:p>
    <w:p w14:paraId="0F46724F" w14:textId="34CD07E4" w:rsidR="00472CD7" w:rsidRDefault="009D3C48" w:rsidP="00FD35A6">
      <w:r>
        <w:t>AECC Reviewers:</w:t>
      </w:r>
      <w:r w:rsidR="00C42C85">
        <w:tab/>
      </w:r>
      <w:r w:rsidR="00C42C85">
        <w:tab/>
      </w:r>
      <w:r w:rsidR="00C42C85">
        <w:tab/>
      </w:r>
      <w:r w:rsidR="00C42C85">
        <w:tab/>
        <w:t>Date Responded:</w:t>
      </w:r>
    </w:p>
    <w:p w14:paraId="24E5002E" w14:textId="0A5899EE" w:rsidR="00472CD7" w:rsidRDefault="00472CD7" w:rsidP="00FD35A6">
      <w:r>
        <w:t xml:space="preserve">[   </w:t>
      </w:r>
      <w:proofErr w:type="gramStart"/>
      <w:r>
        <w:t xml:space="preserve">  ]</w:t>
      </w:r>
      <w:proofErr w:type="gramEnd"/>
      <w:r>
        <w:t xml:space="preserve"> Approved</w:t>
      </w:r>
      <w:r>
        <w:tab/>
      </w:r>
      <w:r>
        <w:tab/>
        <w:t xml:space="preserve">[     ] </w:t>
      </w:r>
      <w:r w:rsidR="006679F3">
        <w:t>Conditional Approval</w:t>
      </w:r>
      <w:r w:rsidR="008E632D">
        <w:t>*</w:t>
      </w:r>
      <w:r w:rsidR="00215E0B">
        <w:tab/>
        <w:t xml:space="preserve">[     ] </w:t>
      </w:r>
      <w:r w:rsidR="008E632D">
        <w:t>Denied*</w:t>
      </w:r>
    </w:p>
    <w:p w14:paraId="0415FC15" w14:textId="698F1473" w:rsidR="008E632D" w:rsidRPr="00FA3EB3" w:rsidRDefault="008E632D" w:rsidP="00FD35A6">
      <w:r>
        <w:t xml:space="preserve">*Explanation will be provided. </w:t>
      </w:r>
    </w:p>
    <w:sectPr w:rsidR="008E632D" w:rsidRPr="00FA3EB3" w:rsidSect="0079783C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43754" w14:textId="77777777" w:rsidR="0079783C" w:rsidRDefault="0079783C" w:rsidP="001A0130">
      <w:pPr>
        <w:spacing w:after="0" w:line="240" w:lineRule="auto"/>
      </w:pPr>
      <w:r>
        <w:separator/>
      </w:r>
    </w:p>
  </w:endnote>
  <w:endnote w:type="continuationSeparator" w:id="0">
    <w:p w14:paraId="5C508DB9" w14:textId="77777777" w:rsidR="0079783C" w:rsidRDefault="0079783C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76C57" w14:textId="77777777" w:rsidR="0079783C" w:rsidRDefault="0079783C" w:rsidP="001A0130">
      <w:pPr>
        <w:spacing w:after="0" w:line="240" w:lineRule="auto"/>
      </w:pPr>
      <w:r>
        <w:separator/>
      </w:r>
    </w:p>
  </w:footnote>
  <w:footnote w:type="continuationSeparator" w:id="0">
    <w:p w14:paraId="583F1595" w14:textId="77777777" w:rsidR="0079783C" w:rsidRDefault="0079783C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3E906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4B91831" wp14:editId="5BE1F7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AA517D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7zWUggAAABl0&#10;RVh0U29mdHdhcmUAQWRvYmUgSW1hZ2VSZWFkeXHJZTwAAAMmaVRYdFhNTDpjb20uYWRvYmUueG1w&#10;AAAAAA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A8708C3"/>
    <w:multiLevelType w:val="hybridMultilevel"/>
    <w:tmpl w:val="A0FA4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24C5F"/>
    <w:multiLevelType w:val="hybridMultilevel"/>
    <w:tmpl w:val="3A3EB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3073342">
    <w:abstractNumId w:val="3"/>
  </w:num>
  <w:num w:numId="2" w16cid:durableId="300775170">
    <w:abstractNumId w:val="0"/>
  </w:num>
  <w:num w:numId="3" w16cid:durableId="263390423">
    <w:abstractNumId w:val="2"/>
  </w:num>
  <w:num w:numId="4" w16cid:durableId="562368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A0A59"/>
    <w:rsid w:val="00041CEC"/>
    <w:rsid w:val="00053419"/>
    <w:rsid w:val="000E40CF"/>
    <w:rsid w:val="00110C8F"/>
    <w:rsid w:val="0014368F"/>
    <w:rsid w:val="00180AE5"/>
    <w:rsid w:val="00186B0F"/>
    <w:rsid w:val="001A0130"/>
    <w:rsid w:val="001A2416"/>
    <w:rsid w:val="001C4A66"/>
    <w:rsid w:val="001E7DD7"/>
    <w:rsid w:val="00215E0B"/>
    <w:rsid w:val="00232876"/>
    <w:rsid w:val="00251221"/>
    <w:rsid w:val="00267116"/>
    <w:rsid w:val="00277083"/>
    <w:rsid w:val="0028042D"/>
    <w:rsid w:val="002B513A"/>
    <w:rsid w:val="002F58E0"/>
    <w:rsid w:val="00355DEE"/>
    <w:rsid w:val="00356203"/>
    <w:rsid w:val="003B49EC"/>
    <w:rsid w:val="003D55FB"/>
    <w:rsid w:val="003F4840"/>
    <w:rsid w:val="00402433"/>
    <w:rsid w:val="0041076D"/>
    <w:rsid w:val="00472CD7"/>
    <w:rsid w:val="0049685C"/>
    <w:rsid w:val="004B0617"/>
    <w:rsid w:val="004B47A9"/>
    <w:rsid w:val="004D643A"/>
    <w:rsid w:val="004F0368"/>
    <w:rsid w:val="004F444D"/>
    <w:rsid w:val="004F6860"/>
    <w:rsid w:val="0052440B"/>
    <w:rsid w:val="00526D88"/>
    <w:rsid w:val="00531D3A"/>
    <w:rsid w:val="00564EE6"/>
    <w:rsid w:val="00571717"/>
    <w:rsid w:val="00584F79"/>
    <w:rsid w:val="00594CB8"/>
    <w:rsid w:val="00596E59"/>
    <w:rsid w:val="005A20B8"/>
    <w:rsid w:val="005B3BAF"/>
    <w:rsid w:val="005C2E2B"/>
    <w:rsid w:val="005C3DBD"/>
    <w:rsid w:val="005E6FA8"/>
    <w:rsid w:val="006604E1"/>
    <w:rsid w:val="006637F1"/>
    <w:rsid w:val="006662D2"/>
    <w:rsid w:val="006678E5"/>
    <w:rsid w:val="006679F3"/>
    <w:rsid w:val="00687CFB"/>
    <w:rsid w:val="00696B6E"/>
    <w:rsid w:val="006A5F0E"/>
    <w:rsid w:val="006C28FD"/>
    <w:rsid w:val="006D2187"/>
    <w:rsid w:val="006F2485"/>
    <w:rsid w:val="0076426A"/>
    <w:rsid w:val="007718C6"/>
    <w:rsid w:val="0079783C"/>
    <w:rsid w:val="007B64D5"/>
    <w:rsid w:val="007D36EE"/>
    <w:rsid w:val="008045C5"/>
    <w:rsid w:val="00835F7E"/>
    <w:rsid w:val="00866BB6"/>
    <w:rsid w:val="00872D54"/>
    <w:rsid w:val="0087511D"/>
    <w:rsid w:val="008A0A59"/>
    <w:rsid w:val="008B2D47"/>
    <w:rsid w:val="008E632D"/>
    <w:rsid w:val="008F6C95"/>
    <w:rsid w:val="00914E76"/>
    <w:rsid w:val="00975061"/>
    <w:rsid w:val="009842EC"/>
    <w:rsid w:val="009D3C48"/>
    <w:rsid w:val="009E66BA"/>
    <w:rsid w:val="009E70CA"/>
    <w:rsid w:val="00A028EE"/>
    <w:rsid w:val="00A11868"/>
    <w:rsid w:val="00A24308"/>
    <w:rsid w:val="00A60751"/>
    <w:rsid w:val="00B52120"/>
    <w:rsid w:val="00B56779"/>
    <w:rsid w:val="00B91CBA"/>
    <w:rsid w:val="00BA5283"/>
    <w:rsid w:val="00BA66C3"/>
    <w:rsid w:val="00BB714C"/>
    <w:rsid w:val="00BF529F"/>
    <w:rsid w:val="00C37DC8"/>
    <w:rsid w:val="00C42C85"/>
    <w:rsid w:val="00C4401B"/>
    <w:rsid w:val="00C4630D"/>
    <w:rsid w:val="00C54EF4"/>
    <w:rsid w:val="00C56C01"/>
    <w:rsid w:val="00CB16D2"/>
    <w:rsid w:val="00CD05DC"/>
    <w:rsid w:val="00CD5B0D"/>
    <w:rsid w:val="00CE7B63"/>
    <w:rsid w:val="00D024D8"/>
    <w:rsid w:val="00D168DC"/>
    <w:rsid w:val="00D37F9B"/>
    <w:rsid w:val="00D50DB8"/>
    <w:rsid w:val="00D569A8"/>
    <w:rsid w:val="00DB3723"/>
    <w:rsid w:val="00DC1831"/>
    <w:rsid w:val="00E161E9"/>
    <w:rsid w:val="00E206B6"/>
    <w:rsid w:val="00E3286D"/>
    <w:rsid w:val="00E3287B"/>
    <w:rsid w:val="00E413DD"/>
    <w:rsid w:val="00F07257"/>
    <w:rsid w:val="00F320E2"/>
    <w:rsid w:val="00F40180"/>
    <w:rsid w:val="00F53FDC"/>
    <w:rsid w:val="00F6323E"/>
    <w:rsid w:val="00F71034"/>
    <w:rsid w:val="00F76798"/>
    <w:rsid w:val="00FA3EB3"/>
    <w:rsid w:val="00FB4A88"/>
    <w:rsid w:val="00FB6E78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AB2E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8A0A59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3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7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955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0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ecc@abbottslanding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pdav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A384963151D4C6F95710B6B53B1F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E45E7-F2BF-43FC-AA06-90B5ADAB5FED}"/>
      </w:docPartPr>
      <w:docPartBody>
        <w:p w:rsidR="00B73C8B" w:rsidRDefault="00054A4A">
          <w:pPr>
            <w:pStyle w:val="8A384963151D4C6F95710B6B53B1FB92"/>
          </w:pPr>
          <w:r w:rsidRPr="00FA3EB3">
            <w:t>Instructions</w:t>
          </w:r>
        </w:p>
      </w:docPartBody>
    </w:docPart>
    <w:docPart>
      <w:docPartPr>
        <w:name w:val="3C273855A8F9498FBF5ACC15D06D3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F6008-5956-492A-86B0-2A357CABAAD9}"/>
      </w:docPartPr>
      <w:docPartBody>
        <w:p w:rsidR="00B73C8B" w:rsidRDefault="00054A4A">
          <w:pPr>
            <w:pStyle w:val="3C273855A8F9498FBF5ACC15D06D36DF"/>
          </w:pPr>
          <w:r w:rsidRPr="00FA3EB3"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4A"/>
    <w:rsid w:val="00054A4A"/>
    <w:rsid w:val="003E05F5"/>
    <w:rsid w:val="004B719E"/>
    <w:rsid w:val="00B7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384963151D4C6F95710B6B53B1FB92">
    <w:name w:val="8A384963151D4C6F95710B6B53B1FB92"/>
  </w:style>
  <w:style w:type="paragraph" w:customStyle="1" w:styleId="3C273855A8F9498FBF5ACC15D06D36DF">
    <w:name w:val="3C273855A8F9498FBF5ACC15D06D36DF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2024-03-31T03:26:00Z</dcterms:created>
  <dcterms:modified xsi:type="dcterms:W3CDTF">2024-03-31T03:33:00Z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